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-814-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86MS0067-01-2026-004479-13</w:t>
      </w:r>
    </w:p>
    <w:p>
      <w:pPr>
        <w:spacing w:before="0" w:after="0"/>
        <w:ind w:firstLine="567"/>
        <w:rPr>
          <w:sz w:val="27"/>
          <w:szCs w:val="27"/>
        </w:rPr>
      </w:pP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24 июня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Думлер Галина Павловна,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402, 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>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Франкова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Петра Николаевича, </w:t>
      </w:r>
      <w:r>
        <w:rPr>
          <w:rStyle w:val="cat-UserDefinedgrp-22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предусмотренного ст. 19.7 КоАП РФ, а именно: Франков П.Н., являясь должностным лицом – генеральным директором ООО «ЮГОРСКИЙ ТРАНСПОРТНЫЙ АЛЬЯНС», расположенного по адресу: </w:t>
      </w:r>
      <w:r>
        <w:rPr>
          <w:rStyle w:val="cat-UserDefinedgrp-23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осуществляя деятельность по месту нахождения юридического лица, не исполнил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обязанность по своевременному предоставлению в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бухгалтерской (финансовой) отчетности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года. Фактически бухгалтерская (финансовая) отчетность за 2025 год не представлена.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Франков П.Н.,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извещенный о времени и месте рассмотрения дела надлежащим образом, а именно судебной повесткой, на судебное заседание не явился. До судебного заседания поступило ходатайство о рассмотрении данного дела в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отсутствие. Мировой судья на основании ч. 2 ст. 25.1 КоАП РФ считает возможным рассмотреть дело в его отсутствие.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Франкова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П.Н.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правонарушения подтверждается следующими документами: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протоколом № 86002613201997200001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 правонарушении от 12.05.2026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справкой старшего государственного налогового инспектора отдела камерального контроля УФНС России по ХМАО-Югре от 12.05.2026 года;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выписки из Единого государственного реестра юридических лиц.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</w:t>
      </w:r>
      <w:r>
        <w:rPr>
          <w:rFonts w:ascii="Times New Roman" w:eastAsia="Times New Roman" w:hAnsi="Times New Roman" w:cs="Times New Roman"/>
          <w:sz w:val="27"/>
          <w:szCs w:val="27"/>
        </w:rPr>
        <w:t>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 приведенные выше доказательства в их совокупности, мировой 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Франкова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П.Н.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 Его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по ст. 19.7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ст.4.3 КоАП РФ, суд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личности нарушителя,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смягчающих и отягчающих административную ответственность 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должностное лицо –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«ЮГОРСКИЙ ТРАНСПОРТНЫЙ АЛЬЯНС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Франкова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Петра Николаевича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признать виновным в совершении административного правонарушения, предусмотренного ст. 19.7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«24»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5-814-2612/2026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fldChar w:fldCharType="begin"/>
    </w:r>
    <w:r>
      <w:instrText xml:space="preserve">PAGE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8">
    <w:name w:val="cat-UserDefined grp-22 rplc-8"/>
    <w:basedOn w:val="DefaultParagraphFont"/>
  </w:style>
  <w:style w:type="character" w:customStyle="1" w:styleId="cat-UserDefinedgrp-23rplc-17">
    <w:name w:val="cat-UserDefined grp-23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